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5683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53512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A57A0-29C6-4357-8EB0-62DD497F324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